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541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генерального директора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ООО «РУСТОРГ»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Гулиева Нуру </w:t>
      </w:r>
      <w:r>
        <w:rPr>
          <w:rFonts w:ascii="Times New Roman" w:eastAsia="Times New Roman" w:hAnsi="Times New Roman" w:cs="Times New Roman"/>
          <w:sz w:val="25"/>
          <w:szCs w:val="25"/>
        </w:rPr>
        <w:t>Фатулах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оглы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5rplc-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Гулиев Нуру </w:t>
      </w:r>
      <w:r>
        <w:rPr>
          <w:b w:val="0"/>
          <w:bCs w:val="0"/>
          <w:i w:val="0"/>
          <w:sz w:val="25"/>
          <w:szCs w:val="25"/>
        </w:rPr>
        <w:t>Фатулах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оглы</w:t>
      </w:r>
      <w:r>
        <w:rPr>
          <w:b w:val="0"/>
          <w:bCs w:val="0"/>
          <w:i w:val="0"/>
          <w:sz w:val="25"/>
          <w:szCs w:val="25"/>
        </w:rPr>
        <w:t xml:space="preserve">, являясь </w:t>
      </w:r>
      <w:r>
        <w:rPr>
          <w:b w:val="0"/>
          <w:bCs w:val="0"/>
          <w:i w:val="0"/>
          <w:sz w:val="25"/>
          <w:szCs w:val="25"/>
        </w:rPr>
        <w:t xml:space="preserve">генеральным </w:t>
      </w:r>
      <w:r>
        <w:rPr>
          <w:b w:val="0"/>
          <w:bCs w:val="0"/>
          <w:i w:val="0"/>
          <w:sz w:val="25"/>
          <w:szCs w:val="25"/>
        </w:rPr>
        <w:t xml:space="preserve">директором </w:t>
      </w:r>
      <w:r>
        <w:rPr>
          <w:b w:val="0"/>
          <w:bCs w:val="0"/>
          <w:i w:val="0"/>
          <w:sz w:val="25"/>
          <w:szCs w:val="25"/>
        </w:rPr>
        <w:t>ООО «РУСТОРГ»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исполнения своих должностных обязанностей </w:t>
      </w:r>
      <w:r>
        <w:rPr>
          <w:b w:val="0"/>
          <w:bCs w:val="0"/>
          <w:i w:val="0"/>
          <w:sz w:val="25"/>
          <w:szCs w:val="25"/>
        </w:rPr>
        <w:t xml:space="preserve">по месту регистрации юридического лица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пер.Озерный</w:t>
      </w:r>
      <w:r>
        <w:rPr>
          <w:b w:val="0"/>
          <w:bCs w:val="0"/>
          <w:i w:val="0"/>
          <w:sz w:val="25"/>
          <w:szCs w:val="25"/>
        </w:rPr>
        <w:t xml:space="preserve"> д.9-2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вследствие ненадлежащего исполнения своих должностных обязанностей руководителя Общества, </w:t>
      </w:r>
      <w:r>
        <w:rPr>
          <w:b w:val="0"/>
          <w:bCs w:val="0"/>
          <w:i w:val="0"/>
          <w:sz w:val="25"/>
          <w:szCs w:val="25"/>
        </w:rPr>
        <w:t xml:space="preserve">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не предоставил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Гулиев Н.Ф.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явился, о месте и вре</w:t>
      </w:r>
      <w:r>
        <w:rPr>
          <w:b w:val="0"/>
          <w:bCs w:val="0"/>
          <w:i w:val="0"/>
          <w:sz w:val="25"/>
          <w:szCs w:val="25"/>
        </w:rPr>
        <w:t>мени судебного заседания извещался</w:t>
      </w:r>
      <w:r>
        <w:rPr>
          <w:b w:val="0"/>
          <w:bCs w:val="0"/>
          <w:i w:val="0"/>
          <w:sz w:val="25"/>
          <w:szCs w:val="25"/>
        </w:rPr>
        <w:t xml:space="preserve"> надлежащим образом</w:t>
      </w:r>
      <w:r>
        <w:rPr>
          <w:b w:val="0"/>
          <w:bCs w:val="0"/>
          <w:i w:val="0"/>
          <w:sz w:val="25"/>
          <w:szCs w:val="25"/>
        </w:rPr>
        <w:t xml:space="preserve"> посредством направления судебной повестки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которая возвращено в суд с отметкой об истечении срока хранения,</w:t>
      </w:r>
      <w:r>
        <w:rPr>
          <w:b w:val="0"/>
          <w:bCs w:val="0"/>
          <w:i w:val="0"/>
          <w:sz w:val="25"/>
          <w:szCs w:val="25"/>
        </w:rPr>
        <w:t xml:space="preserve"> об отложении судебного заседания не ходатайствовал.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b w:val="0"/>
          <w:bCs w:val="0"/>
          <w:i w:val="0"/>
          <w:sz w:val="25"/>
          <w:szCs w:val="25"/>
        </w:rPr>
        <w:t>Гулиева Н.Ф.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«РУСТОРГ»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Гулиев Н.Ф.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являясь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генеральным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«РУСТОРГ»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осуществляющего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пер.Озерный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д.9-2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представил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</w:t>
      </w:r>
      <w:r>
        <w:rPr>
          <w:rFonts w:ascii="Times New Roman" w:eastAsia="Times New Roman" w:hAnsi="Times New Roman" w:cs="Times New Roman"/>
          <w:sz w:val="25"/>
          <w:szCs w:val="25"/>
        </w:rPr>
        <w:t>ативном правонарушении №</w:t>
      </w:r>
      <w:r>
        <w:rPr>
          <w:rFonts w:ascii="Times New Roman" w:eastAsia="Times New Roman" w:hAnsi="Times New Roman" w:cs="Times New Roman"/>
          <w:sz w:val="25"/>
          <w:szCs w:val="25"/>
        </w:rPr>
        <w:t>86002613401147300001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14.05.2026</w:t>
      </w:r>
      <w:r>
        <w:rPr>
          <w:rFonts w:ascii="Times New Roman" w:eastAsia="Times New Roman" w:hAnsi="Times New Roman" w:cs="Times New Roman"/>
          <w:sz w:val="25"/>
          <w:szCs w:val="25"/>
        </w:rPr>
        <w:t>; копией выписки из ЕГРЮЛ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«РУСТОРГ»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справкой УФНС России по ХМАО-Югре о том, что на момент составления </w:t>
      </w:r>
      <w:r>
        <w:rPr>
          <w:rFonts w:ascii="Times New Roman" w:eastAsia="Times New Roman" w:hAnsi="Times New Roman" w:cs="Times New Roman"/>
          <w:sz w:val="25"/>
          <w:szCs w:val="25"/>
        </w:rPr>
        <w:t>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ст.2.4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Согласно выписки из ЕГРЮЛ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Гулиев Н.Ф.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генеральным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«РУСТОРГ»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является лицом, имеющем право без доверенности действовать от имени юридического лица.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Гулиева Н.Ф.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Правонарушение, совершенное </w:t>
      </w:r>
      <w:r>
        <w:rPr>
          <w:rFonts w:ascii="Times New Roman" w:eastAsia="Times New Roman" w:hAnsi="Times New Roman" w:cs="Times New Roman"/>
          <w:sz w:val="25"/>
          <w:szCs w:val="25"/>
        </w:rPr>
        <w:t>Гулиевым Н.Ф.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направлено против порядка управления</w:t>
      </w:r>
      <w:r>
        <w:rPr>
          <w:rFonts w:ascii="Times New Roman" w:eastAsia="Times New Roman" w:hAnsi="Times New Roman" w:cs="Times New Roman"/>
          <w:sz w:val="25"/>
          <w:szCs w:val="25"/>
        </w:rPr>
        <w:t>, 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административной ответственности в указанной сфере </w:t>
      </w:r>
      <w:r>
        <w:rPr>
          <w:rFonts w:ascii="Times New Roman" w:eastAsia="Times New Roman" w:hAnsi="Times New Roman" w:cs="Times New Roman"/>
          <w:sz w:val="25"/>
          <w:szCs w:val="25"/>
        </w:rPr>
        <w:t>Гулиев Н.Ф.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привлекался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генерального директора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ООО «РУСТОРГ»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Гулиева Нуру </w:t>
      </w:r>
      <w:r>
        <w:rPr>
          <w:rFonts w:ascii="Times New Roman" w:eastAsia="Times New Roman" w:hAnsi="Times New Roman" w:cs="Times New Roman"/>
          <w:sz w:val="25"/>
          <w:szCs w:val="25"/>
        </w:rPr>
        <w:t>Фатулах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оглы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9">
    <w:name w:val="cat-UserDefined grp-25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garantF1://12025267.24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